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2071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7224,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7224,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289.75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259.25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228.75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76.25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395-ПП/2071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14:41:17.675;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14:41:17.675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152.50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152.50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